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>
      <w:pPr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Multiple Choice Questions</w:t>
      </w:r>
    </w:p>
    <w:p>
      <w:p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Student’s Name</w:t>
      </w:r>
    </w:p>
    <w:p>
      <w:p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Institution</w:t>
      </w:r>
    </w:p>
    <w:p>
      <w:p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Course</w:t>
      </w:r>
    </w:p>
    <w:p>
      <w:p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Professor’s Name</w:t>
      </w:r>
    </w:p>
    <w:p>
      <w:p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Date</w:t>
      </w:r>
    </w:p>
    <w:p>
      <w:p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>
      <w:pPr>
        <w:spacing w:line="480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Multiple Choice Questions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Where does organization’s innovation capacity stems from?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A.)  Management system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color w:val="auto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highlight w:val="yellow"/>
          <w:lang w:val="en-US"/>
        </w:rPr>
        <w:t xml:space="preserve">B.) Innovation systems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C.) Entrepreneurial ventures </w:t>
      </w:r>
    </w:p>
    <w:p>
      <w:p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The above questions is retrieved from Pisano’s article “You need an innovation strategy (p. 1).” 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Why do many organizations fail to successfully implement innovative initiatives? </w:t>
      </w:r>
    </w:p>
    <w:p>
      <w:pPr>
        <w:numPr>
          <w:ilvl w:val="0"/>
          <w:numId w:val="12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Failure to build and maintain the capacity to innovate</w:t>
      </w:r>
    </w:p>
    <w:p>
      <w:pPr>
        <w:numPr>
          <w:ilvl w:val="0"/>
          <w:numId w:val="12"/>
        </w:numPr>
        <w:spacing w:line="480" w:lineRule="auto"/>
        <w:ind w:left="0" w:leftChars="0" w:firstLine="72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Problem with innovation improvement </w:t>
      </w:r>
    </w:p>
    <w:p>
      <w:pPr>
        <w:numPr>
          <w:ilvl w:val="0"/>
          <w:numId w:val="12"/>
        </w:numPr>
        <w:spacing w:line="480" w:lineRule="auto"/>
        <w:ind w:left="0" w:leftChars="0" w:firstLine="720" w:firstLineChars="0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>Lack of innovation strategy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The above question comes from Pisano’s article “You need an innovation strategy (p. 1).”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Which one of the following is not a positive outcome of good strategy in the organization?</w:t>
      </w:r>
    </w:p>
    <w:p>
      <w:pPr>
        <w:numPr>
          <w:ilvl w:val="0"/>
          <w:numId w:val="13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Promoting alignment among diverse groups </w:t>
      </w:r>
    </w:p>
    <w:p>
      <w:pPr>
        <w:numPr>
          <w:ilvl w:val="0"/>
          <w:numId w:val="13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Clarifying objectives and priorities </w:t>
      </w:r>
    </w:p>
    <w:p>
      <w:pPr>
        <w:numPr>
          <w:ilvl w:val="0"/>
          <w:numId w:val="13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>Dividing R&amp;D into decentralized autonomous teams</w:t>
      </w:r>
    </w:p>
    <w:p>
      <w:pPr>
        <w:numPr>
          <w:ilvl w:val="0"/>
          <w:numId w:val="13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Focus efforts around the objectives and priorities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This questions comes from Pisano’s article ““You need an innovation strategy” (p.2) 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Why do businesses need to innovate?</w:t>
      </w:r>
    </w:p>
    <w:p>
      <w:pPr>
        <w:numPr>
          <w:ilvl w:val="0"/>
          <w:numId w:val="14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To make more profits</w:t>
      </w:r>
    </w:p>
    <w:p>
      <w:pPr>
        <w:numPr>
          <w:ilvl w:val="0"/>
          <w:numId w:val="14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Please customers </w:t>
      </w:r>
    </w:p>
    <w:p>
      <w:pPr>
        <w:numPr>
          <w:ilvl w:val="0"/>
          <w:numId w:val="14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 xml:space="preserve">Stay ahead of competition </w:t>
      </w:r>
    </w:p>
    <w:p>
      <w:pPr>
        <w:numPr>
          <w:ilvl w:val="0"/>
          <w:numId w:val="14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None of the above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The above question comes from Pisano’s article ““You need an innovation strategy” (p. 6). 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Which of the following statements is inaccurate?</w:t>
      </w:r>
    </w:p>
    <w:p>
      <w:pPr>
        <w:numPr>
          <w:ilvl w:val="0"/>
          <w:numId w:val="15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) Convergent thinking is analytical and focuses on what’s best </w:t>
      </w:r>
    </w:p>
    <w:p>
      <w:pPr>
        <w:numPr>
          <w:ilvl w:val="0"/>
          <w:numId w:val="15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Divergent thinking is more open-ended</w:t>
      </w:r>
    </w:p>
    <w:p>
      <w:pPr>
        <w:numPr>
          <w:ilvl w:val="0"/>
          <w:numId w:val="15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Convergent thinking asks “why” while divergent thinking asks “why not”</w:t>
      </w:r>
    </w:p>
    <w:p>
      <w:pPr>
        <w:numPr>
          <w:ilvl w:val="0"/>
          <w:numId w:val="15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 xml:space="preserve">Divergent thinking tends to be more focused while convergent thinking tends to be more flexible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This question is retrieved from John Spencer’s youtube video “Convergent Thinking versus Divergent thinking” (00:34-01:14)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John Spencer states that “Often teams will use divergent thinking to……………</w:t>
      </w:r>
    </w:p>
    <w:p>
      <w:pPr>
        <w:numPr>
          <w:numId w:val="0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Pick the best sentence that completes the above phrase</w:t>
      </w:r>
    </w:p>
    <w:p>
      <w:pPr>
        <w:numPr>
          <w:ilvl w:val="0"/>
          <w:numId w:val="16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Analyze and narrow down ideas </w:t>
      </w:r>
    </w:p>
    <w:p>
      <w:pPr>
        <w:numPr>
          <w:ilvl w:val="0"/>
          <w:numId w:val="16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>Ge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>nerate multiple ideas followed by convergent thinking</w:t>
      </w:r>
    </w:p>
    <w:p>
      <w:pPr>
        <w:numPr>
          <w:ilvl w:val="0"/>
          <w:numId w:val="16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Encourage here to take creative risks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The above questions comes from John Spencer’s “The Creative Classroom: Convergent thinking versus divergent thinking” (01:22)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When did the term “surrealism” first used and where?</w:t>
      </w:r>
    </w:p>
    <w:p>
      <w:pPr>
        <w:numPr>
          <w:ilvl w:val="0"/>
          <w:numId w:val="17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1919 in Breton’s writing </w:t>
      </w:r>
    </w:p>
    <w:p>
      <w:pPr>
        <w:numPr>
          <w:ilvl w:val="0"/>
          <w:numId w:val="17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1924 in Sigmund Freud’s writing</w:t>
      </w:r>
    </w:p>
    <w:p>
      <w:pPr>
        <w:numPr>
          <w:ilvl w:val="0"/>
          <w:numId w:val="17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 xml:space="preserve">1917 in Guillaume Apollinaire’s writing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The above question comes from YouTube video, “The Case for Surrealism: The art assignment-PBS digital studios” (01:00)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What does the term “invention” mean? </w:t>
      </w:r>
    </w:p>
    <w:p>
      <w:pPr>
        <w:numPr>
          <w:ilvl w:val="0"/>
          <w:numId w:val="18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 xml:space="preserve">Building/creating new product </w:t>
      </w:r>
    </w:p>
    <w:p>
      <w:pPr>
        <w:numPr>
          <w:ilvl w:val="0"/>
          <w:numId w:val="18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Improving on existing product</w:t>
      </w:r>
    </w:p>
    <w:p>
      <w:pPr>
        <w:numPr>
          <w:ilvl w:val="0"/>
          <w:numId w:val="18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Changing the name of an existing product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The above questions is retrieved from the YouTube video “Invention vs. Innovation” (03:09)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Identify the importance of innovation? </w:t>
      </w:r>
    </w:p>
    <w:p>
      <w:pPr>
        <w:numPr>
          <w:ilvl w:val="0"/>
          <w:numId w:val="19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 xml:space="preserve">Eliminating the inefficiencies in the existing product </w:t>
      </w:r>
    </w:p>
    <w:p>
      <w:pPr>
        <w:numPr>
          <w:ilvl w:val="0"/>
          <w:numId w:val="19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Changing the core features of an existing product </w:t>
      </w:r>
    </w:p>
    <w:p>
      <w:pPr>
        <w:numPr>
          <w:ilvl w:val="0"/>
          <w:numId w:val="19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Creating a new product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The above question is retrieved from the YouTube video “Invention vs. Innovation” (03:54)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What is not a consequence of innovation? </w:t>
      </w:r>
    </w:p>
    <w:p>
      <w:pPr>
        <w:numPr>
          <w:ilvl w:val="0"/>
          <w:numId w:val="20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Building more sustainable society </w:t>
      </w:r>
    </w:p>
    <w:p>
      <w:pPr>
        <w:numPr>
          <w:ilvl w:val="0"/>
          <w:numId w:val="20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Building social facilities such as schools, fire services, and ambulances</w:t>
      </w:r>
    </w:p>
    <w:p>
      <w:pPr>
        <w:numPr>
          <w:ilvl w:val="0"/>
          <w:numId w:val="20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Emergence of many billionaires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This question is retrieved from the YouTube “Why does innovation matter” (03:49)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What was John Korum’s contribution in the 19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century? </w:t>
      </w:r>
    </w:p>
    <w:p>
      <w:pPr>
        <w:numPr>
          <w:ilvl w:val="0"/>
          <w:numId w:val="21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>Founded hospital for street children</w:t>
      </w:r>
    </w:p>
    <w:p>
      <w:pPr>
        <w:numPr>
          <w:ilvl w:val="0"/>
          <w:numId w:val="21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Redesigned the UK’s healthcare system </w:t>
      </w:r>
    </w:p>
    <w:p>
      <w:pPr>
        <w:numPr>
          <w:ilvl w:val="0"/>
          <w:numId w:val="21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Provided healthcare for residents of London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The above question is retrieved from the YouTube video “Why does innovation matter” (04:09). 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What was Thomas Edison’s invention? </w:t>
      </w:r>
    </w:p>
    <w:p>
      <w:pPr>
        <w:numPr>
          <w:ilvl w:val="0"/>
          <w:numId w:val="22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Invented oil lamp</w:t>
      </w:r>
    </w:p>
    <w:p>
      <w:pPr>
        <w:numPr>
          <w:ilvl w:val="0"/>
          <w:numId w:val="22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 xml:space="preserve">Invented electric light </w:t>
      </w:r>
    </w:p>
    <w:p>
      <w:pPr>
        <w:numPr>
          <w:ilvl w:val="0"/>
          <w:numId w:val="22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Invented gas lamp </w:t>
      </w:r>
    </w:p>
    <w:p>
      <w:pPr>
        <w:numPr>
          <w:numId w:val="0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This question comes from the YouTube video “Why does innovation matter?” (05:13)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What was the role of Richard Florida’s  “Creative Class” </w:t>
      </w:r>
    </w:p>
    <w:p>
      <w:pPr>
        <w:numPr>
          <w:ilvl w:val="0"/>
          <w:numId w:val="23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Automate methods to create low-cost global workers</w:t>
      </w:r>
    </w:p>
    <w:p>
      <w:pPr>
        <w:numPr>
          <w:ilvl w:val="0"/>
          <w:numId w:val="23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  <w:lang w:val="en-US"/>
        </w:rPr>
        <w:t xml:space="preserve">Create new ideas, technology, and creative content </w:t>
      </w:r>
    </w:p>
    <w:p>
      <w:pPr>
        <w:numPr>
          <w:ilvl w:val="0"/>
          <w:numId w:val="23"/>
        </w:numPr>
        <w:spacing w:line="480" w:lineRule="auto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Reduce expenditures related to information and communication technologies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The above question is retrieved from page 14 of the course text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Creativity Rising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(Chapter 1)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Technology is set to impact the job market in the following ways?</w:t>
      </w:r>
    </w:p>
    <w:p>
      <w:pPr>
        <w:numPr>
          <w:ilvl w:val="0"/>
          <w:numId w:val="24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 xml:space="preserve"> Create more jobs opportunities </w:t>
      </w:r>
    </w:p>
    <w:p>
      <w:pPr>
        <w:numPr>
          <w:ilvl w:val="0"/>
          <w:numId w:val="24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Make the jobs easier </w:t>
      </w:r>
    </w:p>
    <w:p>
      <w:pPr>
        <w:numPr>
          <w:ilvl w:val="0"/>
          <w:numId w:val="24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Change the responsibilities in different jobs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The above questions comes from the course text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Creativity Rising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chapter 1 (p. 14)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Two ways to approach the 21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vertAlign w:val="superscript"/>
          <w:lang w:val="en-US"/>
        </w:rPr>
        <w:t>st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century problems discussed in chapter 1 of the course text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Creativity Rising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include:</w:t>
      </w:r>
    </w:p>
    <w:p>
      <w:pPr>
        <w:numPr>
          <w:ilvl w:val="0"/>
          <w:numId w:val="25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Algorithmic approach </w:t>
      </w:r>
    </w:p>
    <w:p>
      <w:pPr>
        <w:numPr>
          <w:ilvl w:val="0"/>
          <w:numId w:val="25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 xml:space="preserve">Reactive and proactive approach </w:t>
      </w:r>
    </w:p>
    <w:p>
      <w:pPr>
        <w:numPr>
          <w:ilvl w:val="0"/>
          <w:numId w:val="25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Heuristic approach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The above question comes from the course text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Creativity Rising 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page 17. 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Why do you think innovation is important in the changing market environment?</w:t>
      </w:r>
    </w:p>
    <w:p>
      <w:pPr>
        <w:numPr>
          <w:ilvl w:val="0"/>
          <w:numId w:val="26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>Helps to extend continuing existence of products and services in a complex market</w:t>
      </w:r>
    </w:p>
    <w:p>
      <w:pPr>
        <w:numPr>
          <w:ilvl w:val="0"/>
          <w:numId w:val="26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Helps to come up with new products and services </w:t>
      </w:r>
    </w:p>
    <w:p>
      <w:pPr>
        <w:numPr>
          <w:ilvl w:val="0"/>
          <w:numId w:val="26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Support organizational processes and systems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The above question is retrieved from Chapter 2: Joseph Schumpeter’s gales of creative destruction” (p. 14). 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Why do you think organizations rarely complete innovation on their own? </w:t>
      </w:r>
    </w:p>
    <w:p>
      <w:pPr>
        <w:numPr>
          <w:ilvl w:val="0"/>
          <w:numId w:val="27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 xml:space="preserve">In alignment with the regional and national context </w:t>
      </w:r>
    </w:p>
    <w:p>
      <w:pPr>
        <w:numPr>
          <w:ilvl w:val="0"/>
          <w:numId w:val="27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Access to supporting skills and knowledge </w:t>
      </w:r>
    </w:p>
    <w:p>
      <w:pPr>
        <w:numPr>
          <w:ilvl w:val="0"/>
          <w:numId w:val="27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Reduce the cost of innovation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The above question comes from Chapter 2: Joseph Schumpeter’s gales of creative destruction” (p. 17)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How does value-creating innovation helps in achieving product differentiation in the market?</w:t>
      </w:r>
    </w:p>
    <w:p>
      <w:pPr>
        <w:numPr>
          <w:ilvl w:val="0"/>
          <w:numId w:val="28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 xml:space="preserve"> Reduce price pressure created by imitators</w:t>
      </w:r>
    </w:p>
    <w:p>
      <w:pPr>
        <w:numPr>
          <w:ilvl w:val="0"/>
          <w:numId w:val="28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Improves the company’s complimentary assets </w:t>
      </w:r>
    </w:p>
    <w:p>
      <w:pPr>
        <w:numPr>
          <w:ilvl w:val="0"/>
          <w:numId w:val="28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Increase revenue base for the business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The above question comes from Pisano’s article “You need an innovation strategy” (p. 8). 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Why does routine innovation described as “myopic or suicidal”?</w:t>
      </w:r>
    </w:p>
    <w:p>
      <w:pPr>
        <w:numPr>
          <w:ilvl w:val="0"/>
          <w:numId w:val="29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Companies have a choice about their efforts on innovation </w:t>
      </w:r>
    </w:p>
    <w:p>
      <w:pPr>
        <w:numPr>
          <w:ilvl w:val="0"/>
          <w:numId w:val="29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 xml:space="preserve">Thinking in a simplistic manner </w:t>
      </w:r>
    </w:p>
    <w:p>
      <w:pPr>
        <w:numPr>
          <w:ilvl w:val="0"/>
          <w:numId w:val="29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Changing the degree to which technology is involved in the business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The above question comes from Pisano’s article “You need an innovation strategy” (p. 8). 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Which one of the following is the odd one out</w:t>
      </w:r>
    </w:p>
    <w:p>
      <w:pPr>
        <w:numPr>
          <w:ilvl w:val="0"/>
          <w:numId w:val="30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Architectural innovation </w:t>
      </w:r>
    </w:p>
    <w:p>
      <w:pPr>
        <w:numPr>
          <w:ilvl w:val="0"/>
          <w:numId w:val="30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Radical innovation </w:t>
      </w:r>
    </w:p>
    <w:p>
      <w:pPr>
        <w:numPr>
          <w:ilvl w:val="0"/>
          <w:numId w:val="30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Disruptive innovation </w:t>
      </w:r>
    </w:p>
    <w:p>
      <w:pPr>
        <w:numPr>
          <w:ilvl w:val="0"/>
          <w:numId w:val="30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 xml:space="preserve">Simplistic innovation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This question comes from Pisano’s article “You need an innovation strategy” (p. 8)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Who came up with the terms “Convergent and divergent thinking”? </w:t>
      </w:r>
    </w:p>
    <w:p>
      <w:pPr>
        <w:numPr>
          <w:ilvl w:val="0"/>
          <w:numId w:val="31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Sigmund Freud </w:t>
      </w:r>
    </w:p>
    <w:p>
      <w:pPr>
        <w:numPr>
          <w:ilvl w:val="0"/>
          <w:numId w:val="31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 xml:space="preserve">J.P Guildford </w:t>
      </w:r>
    </w:p>
    <w:p>
      <w:pPr>
        <w:numPr>
          <w:ilvl w:val="0"/>
          <w:numId w:val="31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Joseph Swan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The above question is retrieved from the YouTube video “Convergent thinking versus divergent thinking” (00:13). 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How did Apollinaire define “surrealism”? </w:t>
      </w:r>
    </w:p>
    <w:p>
      <w:pPr>
        <w:numPr>
          <w:ilvl w:val="0"/>
          <w:numId w:val="32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 xml:space="preserve">Fruits of human imagination freed from the task of imitating nature </w:t>
      </w:r>
    </w:p>
    <w:p>
      <w:pPr>
        <w:numPr>
          <w:ilvl w:val="0"/>
          <w:numId w:val="32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Weaponising nonsense against the institutions that brought catastrophe to the world </w:t>
      </w:r>
    </w:p>
    <w:p>
      <w:pPr>
        <w:numPr>
          <w:ilvl w:val="0"/>
          <w:numId w:val="32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Disruption of the world order through experimental tactics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This question was retrieved from the YouTube video “The case of surrealism: the art assignment-PBS Digital studios” (01:16)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How does creativity and creative thinking help to improve our lives?</w:t>
      </w:r>
    </w:p>
    <w:p>
      <w:pPr>
        <w:numPr>
          <w:ilvl w:val="0"/>
          <w:numId w:val="33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Acquire skills and attitudes to live healthy</w:t>
      </w:r>
    </w:p>
    <w:p>
      <w:pPr>
        <w:numPr>
          <w:ilvl w:val="0"/>
          <w:numId w:val="33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>Adaptive skills that enable us to grow with and drive change</w:t>
      </w:r>
    </w:p>
    <w:p>
      <w:pPr>
        <w:numPr>
          <w:ilvl w:val="0"/>
          <w:numId w:val="33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Skills we need to understand the societal changes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The above question comes from the course text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Creativity Rising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(p. 16)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What sentence best describe the term “demand-pull” approach</w:t>
      </w:r>
    </w:p>
    <w:p>
      <w:pPr>
        <w:numPr>
          <w:ilvl w:val="0"/>
          <w:numId w:val="34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Developing technology and finding a market</w:t>
      </w:r>
    </w:p>
    <w:p>
      <w:pPr>
        <w:numPr>
          <w:ilvl w:val="0"/>
          <w:numId w:val="34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 xml:space="preserve">Finding customer’ highly challenging problems and figuring out how to solve them </w:t>
      </w:r>
    </w:p>
    <w:p>
      <w:pPr>
        <w:numPr>
          <w:ilvl w:val="0"/>
          <w:numId w:val="34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Coming up with an idea of putting multiple transistors to solve a reliability problem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The above question comes from Pisano’s article “You need an innovation strategy” (p. 14)</w:t>
      </w:r>
    </w:p>
    <w:p>
      <w:pPr>
        <w:numPr>
          <w:ilvl w:val="0"/>
          <w:numId w:val="11"/>
        </w:numPr>
        <w:spacing w:line="480" w:lineRule="auto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>Find the most appropriate phrase that completes this sentence: “The final challenge facing senior leadership is………………………..”</w:t>
      </w:r>
    </w:p>
    <w:p>
      <w:pPr>
        <w:numPr>
          <w:ilvl w:val="0"/>
          <w:numId w:val="35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creating high-level plan for allocating resources </w:t>
      </w:r>
    </w:p>
    <w:p>
      <w:pPr>
        <w:numPr>
          <w:ilvl w:val="0"/>
          <w:numId w:val="35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yellow"/>
          <w:lang w:val="en-US"/>
        </w:rPr>
        <w:t xml:space="preserve">Recognizing that innovation strategies must evolve </w:t>
      </w:r>
    </w:p>
    <w:p>
      <w:pPr>
        <w:numPr>
          <w:ilvl w:val="0"/>
          <w:numId w:val="35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Setting strategies for innovation </w:t>
      </w:r>
    </w:p>
    <w:p>
      <w:pPr>
        <w:numPr>
          <w:ilvl w:val="0"/>
          <w:numId w:val="35"/>
        </w:numPr>
        <w:spacing w:line="480" w:lineRule="auto"/>
        <w:ind w:leftChars="0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Taking prime responsibilities for processes, structures, and talent that shape the organization </w:t>
      </w:r>
    </w:p>
    <w:p>
      <w:pPr>
        <w:numPr>
          <w:numId w:val="0"/>
        </w:numPr>
        <w:spacing w:line="480" w:lineRule="auto"/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lang w:val="en-US"/>
        </w:rPr>
        <w:t xml:space="preserve">The above question is retrieved from Pisano’s article “You need Innovation Strategy” (p. 15). </w:t>
      </w:r>
    </w:p>
    <w:sectPr>
      <w:headerReference r:id="rId5" w:type="default"/>
      <w:pgSz w:w="11906" w:h="16838"/>
      <w:pgMar w:top="1440" w:right="1800" w:bottom="1440" w:left="1800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0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NEw1/T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0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52C583"/>
    <w:multiLevelType w:val="singleLevel"/>
    <w:tmpl w:val="8052C583"/>
    <w:lvl w:ilvl="0" w:tentative="0">
      <w:start w:val="1"/>
      <w:numFmt w:val="upperLetter"/>
      <w:suff w:val="space"/>
      <w:lvlText w:val="%1)"/>
      <w:lvlJc w:val="left"/>
    </w:lvl>
  </w:abstractNum>
  <w:abstractNum w:abstractNumId="1">
    <w:nsid w:val="9EB766AC"/>
    <w:multiLevelType w:val="singleLevel"/>
    <w:tmpl w:val="9EB766AC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AF69C6B1"/>
    <w:multiLevelType w:val="singleLevel"/>
    <w:tmpl w:val="AF69C6B1"/>
    <w:lvl w:ilvl="0" w:tentative="0">
      <w:start w:val="1"/>
      <w:numFmt w:val="upperLetter"/>
      <w:suff w:val="space"/>
      <w:lvlText w:val="%1)"/>
      <w:lvlJc w:val="left"/>
    </w:lvl>
  </w:abstractNum>
  <w:abstractNum w:abstractNumId="3">
    <w:nsid w:val="B04F9ED5"/>
    <w:multiLevelType w:val="singleLevel"/>
    <w:tmpl w:val="B04F9ED5"/>
    <w:lvl w:ilvl="0" w:tentative="0">
      <w:start w:val="1"/>
      <w:numFmt w:val="upperLetter"/>
      <w:suff w:val="space"/>
      <w:lvlText w:val="%1)"/>
      <w:lvlJc w:val="left"/>
    </w:lvl>
  </w:abstractNum>
  <w:abstractNum w:abstractNumId="4">
    <w:nsid w:val="B18F4A04"/>
    <w:multiLevelType w:val="singleLevel"/>
    <w:tmpl w:val="B18F4A04"/>
    <w:lvl w:ilvl="0" w:tentative="0">
      <w:start w:val="1"/>
      <w:numFmt w:val="upperLetter"/>
      <w:suff w:val="space"/>
      <w:lvlText w:val="%1."/>
      <w:lvlJc w:val="left"/>
    </w:lvl>
  </w:abstractNum>
  <w:abstractNum w:abstractNumId="5">
    <w:nsid w:val="B1D3AF80"/>
    <w:multiLevelType w:val="singleLevel"/>
    <w:tmpl w:val="B1D3AF80"/>
    <w:lvl w:ilvl="0" w:tentative="0">
      <w:start w:val="1"/>
      <w:numFmt w:val="upperLetter"/>
      <w:suff w:val="space"/>
      <w:lvlText w:val="%1)"/>
      <w:lvlJc w:val="left"/>
    </w:lvl>
  </w:abstractNum>
  <w:abstractNum w:abstractNumId="6">
    <w:nsid w:val="B5589F82"/>
    <w:multiLevelType w:val="singleLevel"/>
    <w:tmpl w:val="B5589F82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7">
    <w:nsid w:val="BF76B19C"/>
    <w:multiLevelType w:val="singleLevel"/>
    <w:tmpl w:val="BF76B19C"/>
    <w:lvl w:ilvl="0" w:tentative="0">
      <w:start w:val="1"/>
      <w:numFmt w:val="upperLetter"/>
      <w:suff w:val="space"/>
      <w:lvlText w:val="%1."/>
      <w:lvlJc w:val="left"/>
    </w:lvl>
  </w:abstractNum>
  <w:abstractNum w:abstractNumId="8">
    <w:nsid w:val="C1FD7222"/>
    <w:multiLevelType w:val="singleLevel"/>
    <w:tmpl w:val="C1FD7222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9">
    <w:nsid w:val="CF3D9DB9"/>
    <w:multiLevelType w:val="singleLevel"/>
    <w:tmpl w:val="CF3D9DB9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0">
    <w:nsid w:val="E86D1C56"/>
    <w:multiLevelType w:val="singleLevel"/>
    <w:tmpl w:val="E86D1C56"/>
    <w:lvl w:ilvl="0" w:tentative="0">
      <w:start w:val="1"/>
      <w:numFmt w:val="upperLetter"/>
      <w:suff w:val="space"/>
      <w:lvlText w:val="%1)"/>
      <w:lvlJc w:val="left"/>
    </w:lvl>
  </w:abstractNum>
  <w:abstractNum w:abstractNumId="11">
    <w:nsid w:val="F308DBAA"/>
    <w:multiLevelType w:val="singleLevel"/>
    <w:tmpl w:val="F308DBAA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2">
    <w:nsid w:val="F398A1B7"/>
    <w:multiLevelType w:val="singleLevel"/>
    <w:tmpl w:val="F398A1B7"/>
    <w:lvl w:ilvl="0" w:tentative="0">
      <w:start w:val="1"/>
      <w:numFmt w:val="decimal"/>
      <w:suff w:val="space"/>
      <w:lvlText w:val="%1."/>
      <w:lvlJc w:val="left"/>
    </w:lvl>
  </w:abstractNum>
  <w:abstractNum w:abstractNumId="13">
    <w:nsid w:val="FCC62C1E"/>
    <w:multiLevelType w:val="singleLevel"/>
    <w:tmpl w:val="FCC62C1E"/>
    <w:lvl w:ilvl="0" w:tentative="0">
      <w:start w:val="1"/>
      <w:numFmt w:val="upperLetter"/>
      <w:suff w:val="space"/>
      <w:lvlText w:val="%1."/>
      <w:lvlJc w:val="left"/>
    </w:lvl>
  </w:abstractNum>
  <w:abstractNum w:abstractNumId="14">
    <w:nsid w:val="FF8011CC"/>
    <w:multiLevelType w:val="singleLevel"/>
    <w:tmpl w:val="FF8011CC"/>
    <w:lvl w:ilvl="0" w:tentative="0">
      <w:start w:val="1"/>
      <w:numFmt w:val="upperLetter"/>
      <w:suff w:val="space"/>
      <w:lvlText w:val="%1."/>
      <w:lvlJc w:val="left"/>
    </w:lvl>
  </w:abstractNum>
  <w:abstractNum w:abstractNumId="15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6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17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18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19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20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21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22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23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24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25">
    <w:nsid w:val="1490AD43"/>
    <w:multiLevelType w:val="singleLevel"/>
    <w:tmpl w:val="1490AD43"/>
    <w:lvl w:ilvl="0" w:tentative="0">
      <w:start w:val="1"/>
      <w:numFmt w:val="upperLetter"/>
      <w:suff w:val="space"/>
      <w:lvlText w:val="%1."/>
      <w:lvlJc w:val="left"/>
    </w:lvl>
  </w:abstractNum>
  <w:abstractNum w:abstractNumId="26">
    <w:nsid w:val="194844D6"/>
    <w:multiLevelType w:val="singleLevel"/>
    <w:tmpl w:val="194844D6"/>
    <w:lvl w:ilvl="0" w:tentative="0">
      <w:start w:val="1"/>
      <w:numFmt w:val="upperLetter"/>
      <w:suff w:val="space"/>
      <w:lvlText w:val="%1)"/>
      <w:lvlJc w:val="left"/>
    </w:lvl>
  </w:abstractNum>
  <w:abstractNum w:abstractNumId="27">
    <w:nsid w:val="28204BA9"/>
    <w:multiLevelType w:val="singleLevel"/>
    <w:tmpl w:val="28204BA9"/>
    <w:lvl w:ilvl="0" w:tentative="0">
      <w:start w:val="1"/>
      <w:numFmt w:val="upperLetter"/>
      <w:suff w:val="space"/>
      <w:lvlText w:val="%1)"/>
      <w:lvlJc w:val="left"/>
    </w:lvl>
  </w:abstractNum>
  <w:abstractNum w:abstractNumId="28">
    <w:nsid w:val="33E417FC"/>
    <w:multiLevelType w:val="singleLevel"/>
    <w:tmpl w:val="33E417FC"/>
    <w:lvl w:ilvl="0" w:tentative="0">
      <w:start w:val="1"/>
      <w:numFmt w:val="upperLetter"/>
      <w:suff w:val="space"/>
      <w:lvlText w:val="%1."/>
      <w:lvlJc w:val="left"/>
    </w:lvl>
  </w:abstractNum>
  <w:abstractNum w:abstractNumId="29">
    <w:nsid w:val="388EC181"/>
    <w:multiLevelType w:val="singleLevel"/>
    <w:tmpl w:val="388EC181"/>
    <w:lvl w:ilvl="0" w:tentative="0">
      <w:start w:val="1"/>
      <w:numFmt w:val="upperLetter"/>
      <w:suff w:val="space"/>
      <w:lvlText w:val="%1)"/>
      <w:lvlJc w:val="left"/>
    </w:lvl>
  </w:abstractNum>
  <w:abstractNum w:abstractNumId="30">
    <w:nsid w:val="40162771"/>
    <w:multiLevelType w:val="singleLevel"/>
    <w:tmpl w:val="40162771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1">
    <w:nsid w:val="654153F0"/>
    <w:multiLevelType w:val="singleLevel"/>
    <w:tmpl w:val="654153F0"/>
    <w:lvl w:ilvl="0" w:tentative="0">
      <w:start w:val="1"/>
      <w:numFmt w:val="upperLetter"/>
      <w:suff w:val="space"/>
      <w:lvlText w:val="%1)"/>
      <w:lvlJc w:val="left"/>
    </w:lvl>
  </w:abstractNum>
  <w:abstractNum w:abstractNumId="32">
    <w:nsid w:val="65D8EE41"/>
    <w:multiLevelType w:val="singleLevel"/>
    <w:tmpl w:val="65D8EE41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3">
    <w:nsid w:val="6C73061E"/>
    <w:multiLevelType w:val="singleLevel"/>
    <w:tmpl w:val="6C73061E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4">
    <w:nsid w:val="7DE2E966"/>
    <w:multiLevelType w:val="singleLevel"/>
    <w:tmpl w:val="7DE2E966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24"/>
  </w:num>
  <w:num w:numId="2">
    <w:abstractNumId w:val="22"/>
  </w:num>
  <w:num w:numId="3">
    <w:abstractNumId w:val="21"/>
  </w:num>
  <w:num w:numId="4">
    <w:abstractNumId w:val="20"/>
  </w:num>
  <w:num w:numId="5">
    <w:abstractNumId w:val="19"/>
  </w:num>
  <w:num w:numId="6">
    <w:abstractNumId w:val="23"/>
  </w:num>
  <w:num w:numId="7">
    <w:abstractNumId w:val="18"/>
  </w:num>
  <w:num w:numId="8">
    <w:abstractNumId w:val="17"/>
  </w:num>
  <w:num w:numId="9">
    <w:abstractNumId w:val="16"/>
  </w:num>
  <w:num w:numId="10">
    <w:abstractNumId w:val="15"/>
  </w:num>
  <w:num w:numId="11">
    <w:abstractNumId w:val="12"/>
  </w:num>
  <w:num w:numId="12">
    <w:abstractNumId w:val="30"/>
  </w:num>
  <w:num w:numId="13">
    <w:abstractNumId w:val="26"/>
  </w:num>
  <w:num w:numId="14">
    <w:abstractNumId w:val="2"/>
  </w:num>
  <w:num w:numId="15">
    <w:abstractNumId w:val="11"/>
  </w:num>
  <w:num w:numId="16">
    <w:abstractNumId w:val="3"/>
  </w:num>
  <w:num w:numId="17">
    <w:abstractNumId w:val="5"/>
  </w:num>
  <w:num w:numId="18">
    <w:abstractNumId w:val="29"/>
  </w:num>
  <w:num w:numId="19">
    <w:abstractNumId w:val="33"/>
  </w:num>
  <w:num w:numId="20">
    <w:abstractNumId w:val="6"/>
  </w:num>
  <w:num w:numId="21">
    <w:abstractNumId w:val="0"/>
  </w:num>
  <w:num w:numId="22">
    <w:abstractNumId w:val="9"/>
  </w:num>
  <w:num w:numId="23">
    <w:abstractNumId w:val="8"/>
  </w:num>
  <w:num w:numId="24">
    <w:abstractNumId w:val="1"/>
  </w:num>
  <w:num w:numId="25">
    <w:abstractNumId w:val="27"/>
  </w:num>
  <w:num w:numId="26">
    <w:abstractNumId w:val="31"/>
  </w:num>
  <w:num w:numId="27">
    <w:abstractNumId w:val="10"/>
  </w:num>
  <w:num w:numId="28">
    <w:abstractNumId w:val="14"/>
  </w:num>
  <w:num w:numId="29">
    <w:abstractNumId w:val="7"/>
  </w:num>
  <w:num w:numId="30">
    <w:abstractNumId w:val="25"/>
  </w:num>
  <w:num w:numId="31">
    <w:abstractNumId w:val="4"/>
  </w:num>
  <w:num w:numId="32">
    <w:abstractNumId w:val="28"/>
  </w:num>
  <w:num w:numId="33">
    <w:abstractNumId w:val="34"/>
  </w:num>
  <w:num w:numId="34">
    <w:abstractNumId w:val="32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CC5666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FCC5666"/>
    <w:rsid w:val="163B52F5"/>
    <w:rsid w:val="553B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unhideWhenUsed="0" w:uiPriority="0" w:semiHidden="0" w:name="Table Classic 4"/>
    <w:lsdException w:qFormat="1" w:unhideWhenUsed="0" w:uiPriority="0" w:semiHidden="0" w:name="Table Colorful 1"/>
    <w:lsdException w:unhideWhenUsed="0" w:uiPriority="0" w:semiHidden="0" w:name="Table Colorful 2"/>
    <w:lsdException w:qFormat="1" w:unhideWhenUsed="0" w:uiPriority="0" w:semiHidden="0" w:name="Table Colorful 3"/>
    <w:lsdException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unhideWhenUsed="0" w:uiPriority="0" w:semiHidden="0" w:name="Table List 5"/>
    <w:lsdException w:qFormat="1"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80" w:lineRule="auto"/>
      <w:ind w:firstLine="720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uiPriority w:val="0"/>
    <w:rPr>
      <w:sz w:val="16"/>
      <w:szCs w:val="16"/>
    </w:rPr>
  </w:style>
  <w:style w:type="paragraph" w:styleId="14">
    <w:name w:val="Block Text"/>
    <w:basedOn w:val="1"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uiPriority w:val="0"/>
    <w:pPr>
      <w:spacing w:after="120"/>
    </w:pPr>
  </w:style>
  <w:style w:type="paragraph" w:styleId="16">
    <w:name w:val="Body Text 2"/>
    <w:basedOn w:val="1"/>
    <w:uiPriority w:val="0"/>
    <w:pPr>
      <w:spacing w:after="120" w:line="480" w:lineRule="auto"/>
    </w:pPr>
  </w:style>
  <w:style w:type="paragraph" w:styleId="17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uiPriority w:val="0"/>
    <w:pPr>
      <w:ind w:firstLine="420" w:firstLineChars="100"/>
    </w:pPr>
  </w:style>
  <w:style w:type="paragraph" w:styleId="19">
    <w:name w:val="Body Text Indent"/>
    <w:basedOn w:val="1"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uiPriority w:val="0"/>
    <w:rPr>
      <w:rFonts w:ascii="Courier New" w:hAnsi="Courier New" w:cs="Courier New"/>
    </w:rPr>
  </w:style>
  <w:style w:type="character" w:styleId="49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uiPriority w:val="0"/>
    <w:pPr>
      <w:ind w:left="1000" w:leftChars="1000"/>
    </w:pPr>
  </w:style>
  <w:style w:type="paragraph" w:styleId="58">
    <w:name w:val="index 7"/>
    <w:basedOn w:val="1"/>
    <w:next w:val="1"/>
    <w:uiPriority w:val="0"/>
    <w:pPr>
      <w:ind w:left="1200" w:leftChars="1200"/>
    </w:pPr>
  </w:style>
  <w:style w:type="paragraph" w:styleId="59">
    <w:name w:val="index 8"/>
    <w:basedOn w:val="1"/>
    <w:next w:val="1"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line="480" w:lineRule="auto"/>
      <w:ind w:firstLine="72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uiPriority w:val="0"/>
    <w:pPr>
      <w:ind w:left="2100" w:leftChars="1000"/>
    </w:pPr>
  </w:style>
  <w:style w:type="paragraph" w:styleId="148">
    <w:name w:val="toc 7"/>
    <w:basedOn w:val="1"/>
    <w:next w:val="1"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2021-11-26T08:48:00Z</dcterms:created>
  <dc:creator>steve</dc:creator>
  <cp:lastModifiedBy>steve</cp:lastModifiedBy>
  <dcterms:modified xsi:type="dcterms:W3CDTF">2021-11-26T16:58:07Z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1033-11.2.0.10351</vt:lpwstr>
  </property>
  <property fmtid="{D5CDD505-2E9C-101B-9397-08002B2CF9AE}" pid="3" name="ICV">
    <vt:lpwstr>F491A3DD8A7641689308C999061E02CA</vt:lpwstr>
  </property>
</Properties>
</file>